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B9C" w:rsidRDefault="00030B9C" w:rsidP="00030B9C">
      <w:pPr>
        <w:spacing w:after="240" w:line="480" w:lineRule="auto"/>
        <w:jc w:val="both"/>
      </w:pPr>
      <w:r>
        <w:t>Name</w:t>
      </w:r>
    </w:p>
    <w:p w:rsidR="00030B9C" w:rsidRDefault="00030B9C" w:rsidP="00030B9C">
      <w:pPr>
        <w:spacing w:after="240" w:line="480" w:lineRule="auto"/>
        <w:jc w:val="both"/>
      </w:pPr>
      <w:r>
        <w:t>Professor</w:t>
      </w:r>
    </w:p>
    <w:p w:rsidR="00030B9C" w:rsidRDefault="00030B9C" w:rsidP="00030B9C">
      <w:pPr>
        <w:spacing w:after="240" w:line="480" w:lineRule="auto"/>
        <w:jc w:val="both"/>
      </w:pPr>
      <w:r>
        <w:t>Course Title</w:t>
      </w:r>
    </w:p>
    <w:p w:rsidR="00030B9C" w:rsidRPr="00030B9C" w:rsidRDefault="00030B9C" w:rsidP="00030B9C">
      <w:pPr>
        <w:tabs>
          <w:tab w:val="left" w:pos="3645"/>
        </w:tabs>
        <w:spacing w:after="240" w:line="480" w:lineRule="auto"/>
        <w:rPr>
          <w:b/>
        </w:rPr>
      </w:pPr>
      <w:r>
        <w:t>Date</w:t>
      </w:r>
    </w:p>
    <w:p w:rsidR="00030B9C" w:rsidRPr="00030B9C" w:rsidRDefault="00030B9C" w:rsidP="00030B9C">
      <w:pPr>
        <w:spacing w:after="240" w:line="480" w:lineRule="auto"/>
        <w:jc w:val="center"/>
        <w:rPr>
          <w:b/>
        </w:rPr>
      </w:pPr>
      <w:r w:rsidRPr="00030B9C">
        <w:rPr>
          <w:b/>
        </w:rPr>
        <w:t>Arranged Marriage is not better than Marriage for Love</w:t>
      </w:r>
    </w:p>
    <w:p w:rsidR="00132809" w:rsidRPr="00030B9C" w:rsidRDefault="007B27B6" w:rsidP="00030B9C">
      <w:pPr>
        <w:spacing w:after="240" w:line="480" w:lineRule="auto"/>
        <w:ind w:firstLine="720"/>
        <w:jc w:val="both"/>
      </w:pPr>
      <w:r w:rsidRPr="00030B9C">
        <w:t>Marriage is the union between two adults who have decided to live together for the rest of their life. Marriage ensures continuity of the human race, and any couple enters into this kind of union to begin a family, among other several reasons. People entering into a marriage union do so mainly because they love one another. How marriage was conducted some years back is not the same way marriages are performed in the present time. In the past, polygamy was more pronounced than in the current times. How different people conduct marriage ceremonies depends on their cultural dictates. In the past, the issue of arranged marriage was prevalent, but in the present days, people marry for love and not coercion by other parties. In the past, most cultures supported some marriage practices, such as arranged marriages that adversely affected the involved parties, especially the brides. It is worth noting that arranged marriages are very different from forced marriages. The two are also different from "marriage out of love." In an arranged marriage, the elders of the individuals to get married initiate their meeting and give them choices of agreeing or disagreeing. When the two prospective marriage partners meet, they are supposed to interact and find out whether they can match or not. Marriage out of love, on the other hand, does not involve an active role of elders or any other third party; hence prospective partners can make autonomous decisions</w:t>
      </w:r>
      <w:r w:rsidR="00236E9C" w:rsidRPr="00030B9C">
        <w:t xml:space="preserve"> (Pande, 4)</w:t>
      </w:r>
      <w:r w:rsidR="00DD074E">
        <w:t>. For</w:t>
      </w:r>
      <w:r w:rsidRPr="00030B9C">
        <w:t xml:space="preserve"> reasons</w:t>
      </w:r>
      <w:r w:rsidR="00DD074E">
        <w:t xml:space="preserve"> such as identity deformation, interference with</w:t>
      </w:r>
      <w:r w:rsidR="004117A0">
        <w:t xml:space="preserve"> the partners’ </w:t>
      </w:r>
      <w:r w:rsidR="00DD074E">
        <w:t>liberties and social life in general, all communities of</w:t>
      </w:r>
      <w:r w:rsidR="003E3362">
        <w:t xml:space="preserve"> people</w:t>
      </w:r>
      <w:r w:rsidR="00DD074E">
        <w:t xml:space="preserve"> </w:t>
      </w:r>
      <w:r w:rsidR="004117A0">
        <w:t>across</w:t>
      </w:r>
      <w:r w:rsidR="00DD074E">
        <w:t xml:space="preserve"> the world</w:t>
      </w:r>
      <w:r w:rsidR="003E3362">
        <w:t xml:space="preserve"> should shun</w:t>
      </w:r>
      <w:r w:rsidRPr="00030B9C">
        <w:t xml:space="preserve"> arrange</w:t>
      </w:r>
      <w:r w:rsidR="003E3362">
        <w:t>d marriages in favor of marrying for love.</w:t>
      </w:r>
    </w:p>
    <w:p w:rsidR="00D56EAA" w:rsidRDefault="00D56EAA" w:rsidP="00030B9C">
      <w:pPr>
        <w:spacing w:before="240" w:after="240" w:line="480" w:lineRule="auto"/>
        <w:ind w:firstLine="720"/>
        <w:jc w:val="both"/>
      </w:pPr>
      <w:r>
        <w:t xml:space="preserve"> </w:t>
      </w:r>
    </w:p>
    <w:p w:rsidR="00132809" w:rsidRPr="00030B9C" w:rsidRDefault="00D56EAA" w:rsidP="00602382">
      <w:pPr>
        <w:spacing w:before="240" w:after="240" w:line="480" w:lineRule="auto"/>
        <w:ind w:firstLine="720"/>
        <w:jc w:val="both"/>
      </w:pPr>
      <w:r>
        <w:lastRenderedPageBreak/>
        <w:t>Arranged marriages lead to deformation of identity of the involved partners most especially the brides.</w:t>
      </w:r>
      <w:r w:rsidR="007B27B6" w:rsidRPr="00030B9C">
        <w:t xml:space="preserve"> </w:t>
      </w:r>
      <w:r>
        <w:t>As Jaspal</w:t>
      </w:r>
      <w:r w:rsidRPr="00030B9C">
        <w:t xml:space="preserve"> </w:t>
      </w:r>
      <w:r>
        <w:t>(2) affirms,</w:t>
      </w:r>
      <w:r w:rsidRPr="00030B9C">
        <w:t xml:space="preserve"> </w:t>
      </w:r>
      <w:r>
        <w:t>t</w:t>
      </w:r>
      <w:r w:rsidR="007B27B6" w:rsidRPr="00030B9C">
        <w:t>he development of identity is a social psychological issue explained by Identity Process Theory. The Identity Process</w:t>
      </w:r>
      <w:r w:rsidR="00236E9C" w:rsidRPr="00030B9C">
        <w:t xml:space="preserve"> </w:t>
      </w:r>
      <w:r w:rsidR="007B27B6" w:rsidRPr="00030B9C">
        <w:t>Theory provides the basis for understanding how couples' identities can be impacted</w:t>
      </w:r>
      <w:r w:rsidR="00DD074E">
        <w:t xml:space="preserve"> by the demeaning</w:t>
      </w:r>
      <w:r w:rsidR="007B27B6" w:rsidRPr="00030B9C">
        <w:t xml:space="preserve"> requirements of arranged marriages. According to IPT, identity formation is regulated by two main processes that are common to all humans. First is the assimilation-accommodation process, which involves the newlywed brides absorbing new information in their new social environment. After absorbing the latest information, they are supposed to adjust to fit into the new social structure—absorption of new information and adjusting means that the brides are undergoing reformation. The result of the process is a unique identity that can be detrimental to the persons because it was not their choice. Second is the process of evaluations that gives meaning to the new identity – </w:t>
      </w:r>
      <w:r w:rsidR="00236E9C" w:rsidRPr="00030B9C">
        <w:t>which</w:t>
      </w:r>
      <w:r w:rsidR="007B27B6" w:rsidRPr="00030B9C">
        <w:t xml:space="preserve"> it is good to allow other people to decide the kind of life I live. It is good to let other people say parents decide for me. Therefore the action of parents or other</w:t>
      </w:r>
      <w:r w:rsidR="00A47177">
        <w:t xml:space="preserve"> elders in the family, making</w:t>
      </w:r>
      <w:r w:rsidR="007B27B6" w:rsidRPr="00030B9C">
        <w:t xml:space="preserve"> important decision</w:t>
      </w:r>
      <w:r w:rsidR="00602382">
        <w:t>s</w:t>
      </w:r>
      <w:r w:rsidR="007B27B6" w:rsidRPr="00030B9C">
        <w:t xml:space="preserve"> such as the ones touching on marriage partners, can be detrimental to the you</w:t>
      </w:r>
      <w:r w:rsidR="00236E9C" w:rsidRPr="00030B9C">
        <w:t>ng generation. Such an action (</w:t>
      </w:r>
      <w:r w:rsidR="007B27B6" w:rsidRPr="00030B9C">
        <w:t>choosing a marriage partner for one's daughter or son</w:t>
      </w:r>
      <w:r>
        <w:t xml:space="preserve">) adversely affects the son or daughter’s formation of identity. </w:t>
      </w:r>
      <w:r w:rsidR="007B27B6" w:rsidRPr="00030B9C">
        <w:t xml:space="preserve"> </w:t>
      </w:r>
      <w:r w:rsidR="00236E9C" w:rsidRPr="00030B9C">
        <w:t>Individuals involved in arranged</w:t>
      </w:r>
      <w:r w:rsidR="007B27B6" w:rsidRPr="00030B9C">
        <w:t xml:space="preserve"> marriages may</w:t>
      </w:r>
      <w:r>
        <w:t xml:space="preserve"> never realize who they</w:t>
      </w:r>
      <w:r w:rsidR="00602382">
        <w:t xml:space="preserve"> really</w:t>
      </w:r>
      <w:r>
        <w:t xml:space="preserve"> are</w:t>
      </w:r>
      <w:r w:rsidR="00602382">
        <w:t>, what they like and enjoy as married people. Their confidence</w:t>
      </w:r>
      <w:r w:rsidR="00867DFC">
        <w:t xml:space="preserve"> goes down as they begin</w:t>
      </w:r>
      <w:r w:rsidR="00602382">
        <w:t xml:space="preserve"> to believe that they cannot make major decisions in their lives. Every time they are faced with life challenges as married people, they feel that they have to always consult as they are not capable of making any sound decision. Therefore for the sake of protecting the identity of the young people entering into marriage, parents should allow their sons and daughters to make a decision on who to marry as such builds their confidence. </w:t>
      </w:r>
    </w:p>
    <w:p w:rsidR="00A47177" w:rsidRPr="00030B9C" w:rsidRDefault="00A47177" w:rsidP="002C53B3">
      <w:pPr>
        <w:spacing w:before="240" w:after="240" w:line="480" w:lineRule="auto"/>
        <w:ind w:firstLine="720"/>
        <w:jc w:val="both"/>
      </w:pPr>
      <w:r>
        <w:t xml:space="preserve"> Couples who end up together as a result of arranged marriages get no respect from their friends and the friends always shame them when the opportunity presents itself.</w:t>
      </w:r>
      <w:r w:rsidR="004F5197">
        <w:t xml:space="preserve"> Most young tend to</w:t>
      </w:r>
      <w:r w:rsidRPr="00030B9C">
        <w:t xml:space="preserve"> avoid </w:t>
      </w:r>
      <w:r w:rsidR="004F5197">
        <w:t xml:space="preserve">arranged marriages as it is a source shame most especially from social acquaintances </w:t>
      </w:r>
      <w:r w:rsidRPr="00030B9C">
        <w:t>(Jaspal, 3).</w:t>
      </w:r>
      <w:r w:rsidR="004F5197">
        <w:t xml:space="preserve">In current times people are have </w:t>
      </w:r>
      <w:r w:rsidR="002C53B3">
        <w:t>adapted</w:t>
      </w:r>
      <w:r w:rsidR="004F5197">
        <w:t xml:space="preserve"> to modernism which has come about as a result of cultural changes. </w:t>
      </w:r>
      <w:r w:rsidR="007B27B6" w:rsidRPr="00030B9C">
        <w:t xml:space="preserve"> Passage of time has seen cultures and religions shed some of the backward practices.</w:t>
      </w:r>
      <w:r w:rsidR="004F5197">
        <w:t xml:space="preserve"> </w:t>
      </w:r>
      <w:r w:rsidR="007B27B6" w:rsidRPr="00030B9C">
        <w:t xml:space="preserve"> Arranged marriages fall under the category of regressive </w:t>
      </w:r>
      <w:r w:rsidR="007B27B6" w:rsidRPr="00030B9C">
        <w:lastRenderedPageBreak/>
        <w:t xml:space="preserve">practices as it negatively interferes with individuals' social life. </w:t>
      </w:r>
      <w:r w:rsidR="004F5197">
        <w:t>Today, if a man or a lady allows his/her</w:t>
      </w:r>
      <w:r w:rsidR="007B27B6" w:rsidRPr="00030B9C">
        <w:t xml:space="preserve"> parents to choose a</w:t>
      </w:r>
      <w:r w:rsidR="004F5197">
        <w:t xml:space="preserve"> marriage partner for them; they turn to be</w:t>
      </w:r>
      <w:r w:rsidR="007B27B6" w:rsidRPr="00030B9C">
        <w:t xml:space="preserve"> the laughing stock among their social circles, a factor that would lead to shame and lack of honor.</w:t>
      </w:r>
      <w:r w:rsidR="004F5197">
        <w:t xml:space="preserve"> Since everyone in the society needs </w:t>
      </w:r>
      <w:r w:rsidR="00565515">
        <w:t xml:space="preserve">to socialize and be respected by close friends, it is advisable for parents and elders in the society to avoid coercing their sons and daughters to practice what would compromise their social lives. Since modernism is here with us, then we should all embrace modernism.   </w:t>
      </w:r>
    </w:p>
    <w:p w:rsidR="00132809" w:rsidRPr="00030B9C" w:rsidRDefault="00C12299" w:rsidP="00133F21">
      <w:pPr>
        <w:spacing w:before="240" w:after="240" w:line="480" w:lineRule="auto"/>
        <w:ind w:firstLine="720"/>
        <w:jc w:val="both"/>
      </w:pPr>
      <w:r>
        <w:t>Arranged marriages interfere</w:t>
      </w:r>
      <w:r w:rsidR="00C179E8" w:rsidRPr="00C179E8">
        <w:t xml:space="preserve"> with adults’ freedom to decisions concerning their lives. As per McAvoy (486) decisions of people intending to marry and spent the rest of their lives together should be autonomous. </w:t>
      </w:r>
      <w:r w:rsidR="00C179E8">
        <w:t xml:space="preserve">Marriage life is normally full of challenges and it is always good for one to be careful when making decisions concerning the same. </w:t>
      </w:r>
      <w:r w:rsidR="00133F21" w:rsidRPr="00030B9C">
        <w:t xml:space="preserve">Choosing a marriage partner means choosing a life sex partner hence the decision on the same subject should not be interfered with by any other third party. One needs to select a partner whom they can connect body and soul so that the union can be fulfilling. The choice of a marriage partner should be autonomous and free from interfering. An Autonomous choice must be in line with one's values, should be picked from a pool of options, should be made based on the correct information, and the agent making the decision should bear in mind that there are consequences of everything one does. In cases of arranged marriages, all these considerations are compromised hence making the marriage institution bumpy. </w:t>
      </w:r>
      <w:r w:rsidR="00133F21">
        <w:t xml:space="preserve"> Since choice of a marriage </w:t>
      </w:r>
      <w:r w:rsidR="00DD5F32">
        <w:t>partner</w:t>
      </w:r>
      <w:r w:rsidR="00133F21">
        <w:t xml:space="preserve"> or basically sex partner is based preferences, likes and life aspirations,</w:t>
      </w:r>
      <w:r w:rsidR="00DD5F32">
        <w:t xml:space="preserve"> which differ across individuals,</w:t>
      </w:r>
      <w:r w:rsidR="00133F21">
        <w:t xml:space="preserve"> parents and </w:t>
      </w:r>
      <w:r w:rsidR="00DD5F32">
        <w:t>elders,</w:t>
      </w:r>
      <w:r w:rsidR="00133F21">
        <w:t xml:space="preserve"> should allow their children to make the choices</w:t>
      </w:r>
      <w:r w:rsidR="00DD5F32">
        <w:t xml:space="preserve"> on marriage partners</w:t>
      </w:r>
      <w:r w:rsidR="00133F21">
        <w:t xml:space="preserve"> themselves. </w:t>
      </w:r>
    </w:p>
    <w:p w:rsidR="00132809" w:rsidRPr="00030B9C" w:rsidRDefault="00432D8B" w:rsidP="00030B9C">
      <w:pPr>
        <w:spacing w:before="240" w:after="240" w:line="480" w:lineRule="auto"/>
        <w:ind w:firstLine="720"/>
        <w:jc w:val="both"/>
      </w:pPr>
      <w:r>
        <w:t xml:space="preserve">Arranged marriages worsen the issue of men dominating over women. In most cases, arranged marriages involve male parents coercing their daughters to accept to be married by particular men perhaps because they are wealthy or powerful in the society.  </w:t>
      </w:r>
      <w:r w:rsidR="00236E9C" w:rsidRPr="00030B9C">
        <w:t>As per Pande (2, 3), a</w:t>
      </w:r>
      <w:r w:rsidR="007B27B6" w:rsidRPr="00030B9C">
        <w:t xml:space="preserve">rranged marriages suppress women's power to act without interference of other members of their family and society at large. Most communities conduct their issues based on various cultures are patriarchal and do not respect the opinion or views of women. Arranged </w:t>
      </w:r>
      <w:r w:rsidR="007B27B6" w:rsidRPr="00030B9C">
        <w:lastRenderedPageBreak/>
        <w:t xml:space="preserve">marriages mean that the power disputes between men and women in society will never end, and women will forever be suppressed by men. </w:t>
      </w:r>
      <w:r w:rsidR="00543417">
        <w:t xml:space="preserve">For women especially the ones intending to start a marriage union to feel important in the union and in society in general, their parents should give them the opportunity to choose who to marry them. </w:t>
      </w:r>
      <w:r w:rsidR="00B67F0B">
        <w:t xml:space="preserve">The women’s inferiority feeling that is conceived by being assisted to make important decisions concerning their lives is detrimental. </w:t>
      </w:r>
    </w:p>
    <w:p w:rsidR="00132809" w:rsidRPr="00030B9C" w:rsidRDefault="007B27B6" w:rsidP="0039626C">
      <w:pPr>
        <w:spacing w:before="240" w:after="240" w:line="480" w:lineRule="auto"/>
        <w:ind w:firstLine="720"/>
        <w:jc w:val="both"/>
      </w:pPr>
      <w:r w:rsidRPr="00030B9C">
        <w:t xml:space="preserve">Though arranged marriage is associated with so many detrimental impacts, at times, it can be advantageous. </w:t>
      </w:r>
      <w:r w:rsidR="00B67F0B">
        <w:t xml:space="preserve">Most young people are not mature enough to make stable decisions. </w:t>
      </w:r>
      <w:r w:rsidR="00B67F0B" w:rsidRPr="00030B9C">
        <w:t>Some coercion by parents makes these men and women revise their preferences and choose the suggested partners (</w:t>
      </w:r>
      <w:proofErr w:type="spellStart"/>
      <w:r w:rsidR="00B67F0B" w:rsidRPr="00030B9C">
        <w:t>Ji</w:t>
      </w:r>
      <w:proofErr w:type="spellEnd"/>
      <w:r w:rsidR="00B67F0B" w:rsidRPr="00030B9C">
        <w:t>, 2).</w:t>
      </w:r>
      <w:r w:rsidR="00B67F0B">
        <w:t xml:space="preserve"> In most cases, young people tend to have colliding preferences, something that makes their decisions unstable. It becomes wise of parents to guide them without appearing to force when it comes</w:t>
      </w:r>
      <w:r w:rsidR="00DC5D8C">
        <w:t xml:space="preserve"> to choice of marriage partner. Parents always want the best for their children hence the need for the</w:t>
      </w:r>
      <w:r w:rsidR="006C12B0">
        <w:t>m</w:t>
      </w:r>
      <w:r w:rsidR="00DC5D8C">
        <w:t xml:space="preserve"> to help their children in choosing marriage partner. When young ladies make mistakes in life and they are hurt, they tend to go back to the parents for comfort. </w:t>
      </w:r>
      <w:r w:rsidR="006C12B0">
        <w:t>Arranged marri</w:t>
      </w:r>
      <w:r w:rsidR="0039626C">
        <w:t>a</w:t>
      </w:r>
      <w:r w:rsidR="006C12B0">
        <w:t xml:space="preserve">ges therefore helps prevent such mistakes and solve issues such as over staying without marrying. </w:t>
      </w:r>
    </w:p>
    <w:p w:rsidR="00132809" w:rsidRDefault="004117A0" w:rsidP="00030B9C">
      <w:pPr>
        <w:spacing w:before="240" w:after="240" w:line="480" w:lineRule="auto"/>
        <w:ind w:firstLine="720"/>
        <w:jc w:val="both"/>
      </w:pPr>
      <w:r>
        <w:t>To sum up, it evident</w:t>
      </w:r>
      <w:r w:rsidR="005769B1">
        <w:t xml:space="preserve"> that</w:t>
      </w:r>
      <w:bookmarkStart w:id="0" w:name="_GoBack"/>
      <w:bookmarkEnd w:id="0"/>
      <w:r>
        <w:t xml:space="preserve"> </w:t>
      </w:r>
      <w:r w:rsidR="006C12B0">
        <w:t>arranged</w:t>
      </w:r>
      <w:r>
        <w:t xml:space="preserve"> marriages deform the identities, interferes with liberties and general lives of the involved </w:t>
      </w:r>
      <w:r w:rsidR="006C12B0">
        <w:t>partners</w:t>
      </w:r>
      <w:r w:rsidR="007B27B6" w:rsidRPr="00030B9C">
        <w:t xml:space="preserve">. Arranged marriage comes with a lot of challenges. First, the elders or parents may coerce one into accepting a partner whom they do not match. Since cultures have changed and marrying for love is what many people endorse, social issues may arise when it is discovered that a man or lady has entered into an arranged marriage. Anyone unable to choose a marriage partner in the modern days is considered socially challenged and may become the laughing stock among his/her social circle. </w:t>
      </w:r>
    </w:p>
    <w:p w:rsidR="002C53B3" w:rsidRDefault="002C53B3" w:rsidP="002C53B3">
      <w:pPr>
        <w:spacing w:before="240" w:after="240" w:line="480" w:lineRule="auto"/>
        <w:ind w:firstLine="720"/>
        <w:jc w:val="both"/>
      </w:pPr>
      <w:r>
        <w:br w:type="page"/>
      </w:r>
    </w:p>
    <w:p w:rsidR="00030B9C" w:rsidRPr="00030B9C" w:rsidRDefault="00030B9C" w:rsidP="002C53B3">
      <w:pPr>
        <w:spacing w:before="240" w:after="240" w:line="480" w:lineRule="auto"/>
        <w:jc w:val="center"/>
      </w:pPr>
      <w:r>
        <w:lastRenderedPageBreak/>
        <w:t>Works Cited</w:t>
      </w:r>
    </w:p>
    <w:p w:rsidR="00030B9C" w:rsidRPr="00030B9C" w:rsidRDefault="00030B9C" w:rsidP="00030B9C">
      <w:pPr>
        <w:spacing w:before="240" w:after="240" w:line="480" w:lineRule="auto"/>
        <w:ind w:left="720" w:hanging="720"/>
        <w:jc w:val="both"/>
      </w:pPr>
      <w:proofErr w:type="spellStart"/>
      <w:r w:rsidRPr="00030B9C">
        <w:t>Jaspal</w:t>
      </w:r>
      <w:proofErr w:type="spellEnd"/>
      <w:r w:rsidRPr="00030B9C">
        <w:t xml:space="preserve">, </w:t>
      </w:r>
      <w:proofErr w:type="spellStart"/>
      <w:r w:rsidRPr="00030B9C">
        <w:t>Rusi</w:t>
      </w:r>
      <w:proofErr w:type="spellEnd"/>
      <w:r w:rsidRPr="00030B9C">
        <w:t xml:space="preserve">. </w:t>
      </w:r>
      <w:proofErr w:type="gramStart"/>
      <w:r w:rsidRPr="00030B9C">
        <w:t>"Arranged marriage, identity, and well-being among British Asian gay men."</w:t>
      </w:r>
      <w:proofErr w:type="gramEnd"/>
      <w:r w:rsidRPr="00030B9C">
        <w:t xml:space="preserve"> Journal of GLBT family studies 10.5 (2014): 425-448.</w:t>
      </w:r>
    </w:p>
    <w:p w:rsidR="00030B9C" w:rsidRPr="00030B9C" w:rsidRDefault="00030B9C" w:rsidP="00030B9C">
      <w:pPr>
        <w:spacing w:before="240" w:after="240" w:line="480" w:lineRule="auto"/>
        <w:ind w:left="720" w:hanging="720"/>
        <w:jc w:val="both"/>
      </w:pPr>
      <w:r w:rsidRPr="00030B9C">
        <w:t>Ji, Yu. "The Gate to Marriage: Benefits and detriments of arranged marriage." (2010).</w:t>
      </w:r>
    </w:p>
    <w:p w:rsidR="00030B9C" w:rsidRPr="00030B9C" w:rsidRDefault="00030B9C" w:rsidP="00030B9C">
      <w:pPr>
        <w:spacing w:before="240" w:after="240" w:line="480" w:lineRule="auto"/>
        <w:ind w:left="720" w:hanging="720"/>
        <w:jc w:val="both"/>
      </w:pPr>
      <w:r w:rsidRPr="00030B9C">
        <w:t>McAvoy, Paula. "The aims of sex education: Demoting autonomy and promoting mutuality." Educational Theory 63.5 (2013): 483-496.</w:t>
      </w:r>
    </w:p>
    <w:p w:rsidR="00030B9C" w:rsidRPr="00030B9C" w:rsidRDefault="00030B9C" w:rsidP="00030B9C">
      <w:pPr>
        <w:spacing w:before="240" w:after="240" w:line="480" w:lineRule="auto"/>
        <w:ind w:left="720" w:hanging="720"/>
        <w:jc w:val="both"/>
      </w:pPr>
      <w:proofErr w:type="spellStart"/>
      <w:r w:rsidRPr="00030B9C">
        <w:t>Pande</w:t>
      </w:r>
      <w:proofErr w:type="spellEnd"/>
      <w:r w:rsidRPr="00030B9C">
        <w:t xml:space="preserve">, </w:t>
      </w:r>
      <w:proofErr w:type="spellStart"/>
      <w:r w:rsidRPr="00030B9C">
        <w:t>Raksha</w:t>
      </w:r>
      <w:proofErr w:type="spellEnd"/>
      <w:r w:rsidRPr="00030B9C">
        <w:t>. "' I arranged my own marriage': arranged marriages and post-colonial feminism." Gender, Place &amp; Culture 22.2 (2015): 172-187.</w:t>
      </w:r>
    </w:p>
    <w:sectPr w:rsidR="00030B9C" w:rsidRPr="00030B9C" w:rsidSect="00030B9C">
      <w:headerReference w:type="default" r:id="rId7"/>
      <w:pgSz w:w="12240" w:h="15840"/>
      <w:pgMar w:top="720" w:right="720" w:bottom="720" w:left="720"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0F0" w:rsidRDefault="00C830F0" w:rsidP="00030B9C">
      <w:r>
        <w:separator/>
      </w:r>
    </w:p>
  </w:endnote>
  <w:endnote w:type="continuationSeparator" w:id="0">
    <w:p w:rsidR="00C830F0" w:rsidRDefault="00C830F0" w:rsidP="0003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0F0" w:rsidRDefault="00C830F0" w:rsidP="00030B9C">
      <w:r>
        <w:separator/>
      </w:r>
    </w:p>
  </w:footnote>
  <w:footnote w:type="continuationSeparator" w:id="0">
    <w:p w:rsidR="00C830F0" w:rsidRDefault="00C830F0" w:rsidP="00030B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8719162"/>
      <w:docPartObj>
        <w:docPartGallery w:val="Page Numbers (Top of Page)"/>
        <w:docPartUnique/>
      </w:docPartObj>
    </w:sdtPr>
    <w:sdtEndPr>
      <w:rPr>
        <w:noProof/>
      </w:rPr>
    </w:sdtEndPr>
    <w:sdtContent>
      <w:p w:rsidR="00B67F0B" w:rsidRPr="00030B9C" w:rsidRDefault="00B67F0B" w:rsidP="00030B9C">
        <w:pPr>
          <w:pStyle w:val="Header"/>
          <w:spacing w:line="480" w:lineRule="auto"/>
          <w:jc w:val="right"/>
        </w:pPr>
        <w:r w:rsidRPr="00030B9C">
          <w:t xml:space="preserve">Surname </w:t>
        </w:r>
        <w:r w:rsidRPr="00030B9C">
          <w:fldChar w:fldCharType="begin"/>
        </w:r>
        <w:r w:rsidRPr="00030B9C">
          <w:instrText xml:space="preserve"> PAGE   \* MERGEFORMAT </w:instrText>
        </w:r>
        <w:r w:rsidRPr="00030B9C">
          <w:fldChar w:fldCharType="separate"/>
        </w:r>
        <w:r w:rsidR="005769B1">
          <w:rPr>
            <w:noProof/>
          </w:rPr>
          <w:t>4</w:t>
        </w:r>
        <w:r w:rsidRPr="00030B9C">
          <w:rPr>
            <w:noProof/>
          </w:rPr>
          <w:fldChar w:fldCharType="end"/>
        </w:r>
      </w:p>
    </w:sdtContent>
  </w:sdt>
  <w:p w:rsidR="00B67F0B" w:rsidRDefault="00B67F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32809"/>
    <w:rsid w:val="00030B9C"/>
    <w:rsid w:val="00132809"/>
    <w:rsid w:val="00133F21"/>
    <w:rsid w:val="0014755E"/>
    <w:rsid w:val="00180577"/>
    <w:rsid w:val="00236E9C"/>
    <w:rsid w:val="002C53B3"/>
    <w:rsid w:val="0037709D"/>
    <w:rsid w:val="0039626C"/>
    <w:rsid w:val="003E3362"/>
    <w:rsid w:val="004117A0"/>
    <w:rsid w:val="00432D8B"/>
    <w:rsid w:val="004F5197"/>
    <w:rsid w:val="005029F4"/>
    <w:rsid w:val="00543417"/>
    <w:rsid w:val="00565515"/>
    <w:rsid w:val="005769B1"/>
    <w:rsid w:val="005F40C6"/>
    <w:rsid w:val="00602382"/>
    <w:rsid w:val="006C12B0"/>
    <w:rsid w:val="007B27B6"/>
    <w:rsid w:val="00867DFC"/>
    <w:rsid w:val="009F22BF"/>
    <w:rsid w:val="00A47177"/>
    <w:rsid w:val="00AF0C42"/>
    <w:rsid w:val="00B67F0B"/>
    <w:rsid w:val="00C12299"/>
    <w:rsid w:val="00C179E8"/>
    <w:rsid w:val="00C830F0"/>
    <w:rsid w:val="00D56EAA"/>
    <w:rsid w:val="00DC5D8C"/>
    <w:rsid w:val="00DD074E"/>
    <w:rsid w:val="00DD5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B9C"/>
    <w:pPr>
      <w:tabs>
        <w:tab w:val="center" w:pos="4680"/>
        <w:tab w:val="right" w:pos="9360"/>
      </w:tabs>
    </w:pPr>
  </w:style>
  <w:style w:type="character" w:customStyle="1" w:styleId="HeaderChar">
    <w:name w:val="Header Char"/>
    <w:basedOn w:val="DefaultParagraphFont"/>
    <w:link w:val="Header"/>
    <w:uiPriority w:val="99"/>
    <w:rsid w:val="00030B9C"/>
    <w:rPr>
      <w:sz w:val="24"/>
      <w:szCs w:val="24"/>
    </w:rPr>
  </w:style>
  <w:style w:type="paragraph" w:styleId="Footer">
    <w:name w:val="footer"/>
    <w:basedOn w:val="Normal"/>
    <w:link w:val="FooterChar"/>
    <w:uiPriority w:val="99"/>
    <w:unhideWhenUsed/>
    <w:rsid w:val="00030B9C"/>
    <w:pPr>
      <w:tabs>
        <w:tab w:val="center" w:pos="4680"/>
        <w:tab w:val="right" w:pos="9360"/>
      </w:tabs>
    </w:pPr>
  </w:style>
  <w:style w:type="character" w:customStyle="1" w:styleId="FooterChar">
    <w:name w:val="Footer Char"/>
    <w:basedOn w:val="DefaultParagraphFont"/>
    <w:link w:val="Footer"/>
    <w:uiPriority w:val="99"/>
    <w:rsid w:val="00030B9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5</Pages>
  <Words>1385</Words>
  <Characters>7900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17</cp:revision>
  <dcterms:created xsi:type="dcterms:W3CDTF">2020-03-24T12:30:00Z</dcterms:created>
  <dcterms:modified xsi:type="dcterms:W3CDTF">2020-03-27T15:09:00Z</dcterms:modified>
</cp:coreProperties>
</file>